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405-ПП/4870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4870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328,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328,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405-ПП/4870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16:06:37.620;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16:06:37.620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